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1597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86MS0069-01-2026-006129-98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августа</w:t>
      </w:r>
      <w:r>
        <w:rPr>
          <w:rFonts w:ascii="Times New Roman" w:eastAsia="Times New Roman" w:hAnsi="Times New Roman" w:cs="Times New Roman"/>
        </w:rPr>
        <w:t xml:space="preserve">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Исполняющий обязанности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Гуляевой Светланы Алексеевны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3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Гуляева С.А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4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», расположенного по адресу: г. Сургут, ул. Сосновая, д. 3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27.01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не представил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24.04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005086069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24.04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Гуляева С.А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Гуляевой С.А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Гуляевой С.А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1447190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</w:t>
      </w: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енних почтовых отправлений от 08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 xml:space="preserve">005086069 от 24.04.2026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Гуляевой С.А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Гуляеву Светлану Алексеевну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79786000707260292836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05.08</w:t>
      </w:r>
      <w:r>
        <w:rPr>
          <w:rFonts w:ascii="Times New Roman" w:eastAsia="Times New Roman" w:hAnsi="Times New Roman" w:cs="Times New Roman"/>
        </w:rPr>
        <w:t>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1597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0">
    <w:name w:val="cat-UserDefined grp-43 rplc-10"/>
    <w:basedOn w:val="DefaultParagraphFont"/>
  </w:style>
  <w:style w:type="character" w:customStyle="1" w:styleId="cat-UserDefinedgrp-44rplc-18">
    <w:name w:val="cat-UserDefined grp-44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